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B644C">
      <w:pPr>
        <w:ind w:firstLine="0"/>
        <w:rPr>
          <w:rFonts w:hint="eastAsia"/>
          <w:lang w:eastAsia="zh-CN"/>
        </w:rPr>
      </w:pPr>
    </w:p>
    <w:p w14:paraId="7933BC28">
      <w:pPr>
        <w:spacing w:before="200" w:after="160" w:line="240" w:lineRule="auto"/>
        <w:ind w:firstLine="0"/>
        <w:jc w:val="center"/>
      </w:pPr>
      <w:r>
        <w:drawing>
          <wp:inline distT="0" distB="0" distL="0" distR="0">
            <wp:extent cx="3779520" cy="713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7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B4CCA">
      <w:pPr>
        <w:pStyle w:val="31"/>
        <w:spacing w:line="840" w:lineRule="exact"/>
        <w:ind w:firstLine="0"/>
        <w:jc w:val="center"/>
        <w:rPr>
          <w:rFonts w:ascii="华文行楷" w:hAnsi="华文行楷" w:eastAsia="华文行楷" w:cs="华文行楷"/>
          <w:snapToGrid w:val="0"/>
          <w:sz w:val="84"/>
          <w:szCs w:val="84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1132205</wp:posOffset>
            </wp:positionH>
            <wp:positionV relativeFrom="paragraph">
              <wp:posOffset>628015</wp:posOffset>
            </wp:positionV>
            <wp:extent cx="3673475" cy="18796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347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行楷" w:hAnsi="华文行楷" w:eastAsia="华文行楷" w:cs="华文行楷"/>
          <w:snapToGrid w:val="0"/>
          <w:sz w:val="84"/>
          <w:szCs w:val="84"/>
          <w:lang w:eastAsia="zh-CN"/>
        </w:rPr>
        <w:t>职业技能实践报告</w:t>
      </w:r>
    </w:p>
    <w:p w14:paraId="77EAB512">
      <w:pPr>
        <w:rPr>
          <w:lang w:eastAsia="zh-CN"/>
        </w:rPr>
      </w:pPr>
    </w:p>
    <w:p w14:paraId="3A8C88F5">
      <w:pPr>
        <w:overflowPunct w:val="0"/>
        <w:ind w:firstLine="0"/>
        <w:jc w:val="center"/>
        <w:rPr>
          <w:rFonts w:ascii="宋体" w:hAnsi="宋体" w:cs="宋体"/>
          <w:b/>
          <w:bCs/>
          <w:sz w:val="40"/>
          <w:szCs w:val="40"/>
          <w:lang w:eastAsia="zh-CN"/>
        </w:rPr>
      </w:pPr>
      <w:r>
        <w:rPr>
          <w:rFonts w:ascii="宋体" w:hAnsi="宋体" w:cs="宋体"/>
          <w:b/>
          <w:bCs/>
          <w:sz w:val="40"/>
          <w:szCs w:val="40"/>
          <w:lang w:eastAsia="zh-CN"/>
        </w:rPr>
        <w:t>实践项目名称</w:t>
      </w:r>
    </w:p>
    <w:p w14:paraId="35F0F22B">
      <w:pPr>
        <w:overflowPunct w:val="0"/>
        <w:ind w:firstLine="0"/>
        <w:rPr>
          <w:rFonts w:ascii="宋体" w:hAnsi="宋体" w:cs="宋体"/>
          <w:b/>
          <w:bCs/>
          <w:sz w:val="40"/>
          <w:szCs w:val="40"/>
          <w:lang w:eastAsia="zh-CN"/>
        </w:rPr>
      </w:pPr>
    </w:p>
    <w:p w14:paraId="65DBEE5F">
      <w:pPr>
        <w:overflowPunct w:val="0"/>
        <w:ind w:firstLine="0"/>
        <w:jc w:val="center"/>
        <w:rPr>
          <w:rFonts w:eastAsia="仿宋"/>
          <w:sz w:val="28"/>
          <w:lang w:eastAsia="zh-CN"/>
        </w:rPr>
      </w:pPr>
    </w:p>
    <w:p w14:paraId="27937B40">
      <w:pPr>
        <w:spacing w:after="180" w:line="440" w:lineRule="exact"/>
        <w:ind w:firstLine="0"/>
        <w:jc w:val="center"/>
        <w:rPr>
          <w:rFonts w:eastAsia="黑体"/>
          <w:sz w:val="28"/>
          <w:lang w:eastAsia="zh-CN"/>
        </w:rPr>
      </w:pPr>
      <w:r>
        <w:rPr>
          <w:rFonts w:hint="eastAsia" w:eastAsia="黑体"/>
          <w:sz w:val="28"/>
          <w:lang w:eastAsia="zh-CN"/>
        </w:rPr>
        <w:t>姓  名</w:t>
      </w:r>
      <w:r>
        <w:rPr>
          <w:rFonts w:eastAsia="黑体"/>
          <w:sz w:val="28"/>
          <w:lang w:eastAsia="zh-CN"/>
        </w:rPr>
        <w:t>：________________________</w:t>
      </w:r>
    </w:p>
    <w:p w14:paraId="3DB230B7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学</w:t>
      </w:r>
      <w:r>
        <w:rPr>
          <w:rFonts w:hint="eastAsia" w:eastAsia="黑体"/>
          <w:sz w:val="28"/>
          <w:lang w:eastAsia="zh-CN"/>
        </w:rPr>
        <w:t xml:space="preserve">  </w:t>
      </w:r>
      <w:r>
        <w:rPr>
          <w:rFonts w:eastAsia="黑体"/>
          <w:sz w:val="28"/>
          <w:lang w:eastAsia="zh-CN"/>
        </w:rPr>
        <w:t>号：________________________</w:t>
      </w:r>
    </w:p>
    <w:p w14:paraId="78039ECA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专</w:t>
      </w:r>
      <w:r>
        <w:rPr>
          <w:rFonts w:hint="eastAsia" w:eastAsia="黑体"/>
          <w:sz w:val="28"/>
          <w:lang w:eastAsia="zh-CN"/>
        </w:rPr>
        <w:t xml:space="preserve">  </w:t>
      </w:r>
      <w:r>
        <w:rPr>
          <w:rFonts w:eastAsia="黑体"/>
          <w:sz w:val="28"/>
          <w:lang w:eastAsia="zh-CN"/>
        </w:rPr>
        <w:t>业：________________________</w:t>
      </w:r>
    </w:p>
    <w:p w14:paraId="3DEFA212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hint="eastAsia" w:eastAsia="黑体"/>
          <w:sz w:val="28"/>
          <w:lang w:eastAsia="zh-CN"/>
        </w:rPr>
        <w:t>培养单位</w:t>
      </w:r>
      <w:r>
        <w:rPr>
          <w:rFonts w:eastAsia="黑体"/>
          <w:sz w:val="28"/>
          <w:lang w:eastAsia="zh-CN"/>
        </w:rPr>
        <w:t>：_____________________</w:t>
      </w:r>
    </w:p>
    <w:p w14:paraId="2D295B97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指导教师：_____________________</w:t>
      </w:r>
    </w:p>
    <w:p w14:paraId="26AB7B89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实践单位：_____________________</w:t>
      </w:r>
    </w:p>
    <w:p w14:paraId="1BAEFBC8">
      <w:pPr>
        <w:spacing w:after="180" w:line="440" w:lineRule="exact"/>
        <w:ind w:firstLine="0"/>
        <w:jc w:val="center"/>
        <w:rPr>
          <w:lang w:eastAsia="zh-CN"/>
        </w:rPr>
      </w:pPr>
      <w:r>
        <w:rPr>
          <w:rFonts w:eastAsia="黑体"/>
          <w:sz w:val="28"/>
          <w:lang w:eastAsia="zh-CN"/>
        </w:rPr>
        <w:t>行业导师：_____________________</w:t>
      </w:r>
    </w:p>
    <w:p w14:paraId="0DBD79DB">
      <w:pPr>
        <w:spacing w:before="320"/>
        <w:ind w:firstLine="0"/>
        <w:jc w:val="center"/>
        <w:rPr>
          <w:lang w:eastAsia="zh-CN"/>
        </w:rPr>
      </w:pPr>
    </w:p>
    <w:p w14:paraId="22FDE64C">
      <w:pPr>
        <w:spacing w:before="320"/>
        <w:ind w:firstLine="0"/>
        <w:jc w:val="center"/>
        <w:rPr>
          <w:lang w:eastAsia="zh-CN"/>
        </w:rPr>
      </w:pPr>
      <w:r>
        <w:rPr>
          <w:lang w:eastAsia="zh-CN"/>
        </w:rPr>
        <w:t>实践起止时间：    年   月   日</w:t>
      </w:r>
      <w:r>
        <w:rPr>
          <w:rFonts w:hint="eastAsia"/>
          <w:lang w:eastAsia="zh-CN"/>
        </w:rPr>
        <w:t xml:space="preserve"> —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   </w:t>
      </w:r>
      <w:r>
        <w:rPr>
          <w:lang w:eastAsia="zh-CN"/>
        </w:rPr>
        <w:t>年   月   日</w:t>
      </w:r>
    </w:p>
    <w:p w14:paraId="37EEDB7D">
      <w:pPr>
        <w:rPr>
          <w:lang w:eastAsia="zh-CN"/>
        </w:rPr>
      </w:pPr>
    </w:p>
    <w:p w14:paraId="0178C5C2">
      <w:pPr>
        <w:rPr>
          <w:lang w:eastAsia="zh-CN"/>
        </w:rPr>
        <w:sectPr>
          <w:pgSz w:w="11906" w:h="16838"/>
          <w:pgMar w:top="1417" w:right="1134" w:bottom="1134" w:left="1417" w:header="850" w:footer="850" w:gutter="0"/>
          <w:cols w:space="720" w:num="1"/>
          <w:docGrid w:linePitch="360" w:charSpace="0"/>
        </w:sectPr>
      </w:pPr>
    </w:p>
    <w:p w14:paraId="2CB26485">
      <w:pPr>
        <w:spacing w:before="300" w:after="120" w:line="288" w:lineRule="auto"/>
        <w:ind w:firstLine="0"/>
        <w:jc w:val="center"/>
        <w:outlineLvl w:val="2"/>
        <w:rPr>
          <w:rFonts w:ascii="仿宋" w:hAnsi="仿宋" w:eastAsia="仿宋" w:cs="仿宋"/>
          <w:b/>
          <w:bCs/>
          <w:color w:val="auto"/>
          <w:sz w:val="72"/>
          <w:szCs w:val="72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72"/>
          <w:szCs w:val="72"/>
          <w:lang w:eastAsia="zh-CN"/>
        </w:rPr>
        <w:t>报告正文</w:t>
      </w:r>
    </w:p>
    <w:p w14:paraId="52C71749">
      <w:pPr>
        <w:spacing w:before="300" w:after="120" w:line="288" w:lineRule="auto"/>
        <w:ind w:firstLine="0"/>
        <w:jc w:val="center"/>
        <w:outlineLvl w:val="2"/>
        <w:rPr>
          <w:rFonts w:ascii="仿宋" w:hAnsi="仿宋" w:eastAsia="仿宋" w:cs="仿宋"/>
          <w:b/>
          <w:bCs/>
          <w:color w:val="auto"/>
          <w:sz w:val="18"/>
          <w:szCs w:val="1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6"/>
          <w:szCs w:val="36"/>
          <w:lang w:eastAsia="zh-CN"/>
        </w:rPr>
        <w:t>（包括但不仅限于以下内容，不少于3500字）</w:t>
      </w:r>
    </w:p>
    <w:p w14:paraId="3AD5249C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1．实践背景与意义</w:t>
      </w:r>
    </w:p>
    <w:p w14:paraId="1DEA4D64">
      <w:pPr>
        <w:spacing w:before="300" w:after="120" w:line="288" w:lineRule="auto"/>
        <w:ind w:firstLine="0"/>
        <w:outlineLvl w:val="2"/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2．实践目标与计划</w:t>
      </w:r>
    </w:p>
    <w:p w14:paraId="2555C8CA">
      <w:pPr>
        <w:spacing w:before="300" w:after="120" w:line="288" w:lineRule="auto"/>
        <w:ind w:firstLine="0"/>
        <w:outlineLvl w:val="2"/>
        <w:rPr>
          <w:rFonts w:hint="default" w:ascii="仿宋" w:hAnsi="仿宋" w:eastAsia="仿宋" w:cs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3.实践项目与参与情况</w:t>
      </w:r>
      <w:bookmarkStart w:id="0" w:name="_GoBack"/>
      <w:bookmarkEnd w:id="0"/>
    </w:p>
    <w:p w14:paraId="40A7AB34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．实践内容与过程</w:t>
      </w:r>
    </w:p>
    <w:p w14:paraId="7B5FB45E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．实践成果与分析</w:t>
      </w:r>
    </w:p>
    <w:p w14:paraId="2197691F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．问题与反思</w:t>
      </w:r>
    </w:p>
    <w:p w14:paraId="48A87E30">
      <w:pPr>
        <w:spacing w:before="300" w:after="120" w:line="288" w:lineRule="auto"/>
        <w:ind w:firstLine="0"/>
        <w:outlineLvl w:val="2"/>
        <w:rPr>
          <w:rFonts w:ascii="仿宋" w:hAnsi="仿宋" w:eastAsia="仿宋" w:cs="仿宋"/>
          <w:b/>
          <w:bCs/>
          <w:color w:val="auto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lang w:eastAsia="zh-CN"/>
        </w:rPr>
        <w:t>．结论与展望</w:t>
      </w:r>
    </w:p>
    <w:p w14:paraId="02FDCC8F">
      <w:pPr>
        <w:spacing w:before="320" w:after="120" w:line="288" w:lineRule="auto"/>
        <w:ind w:firstLine="0"/>
        <w:outlineLvl w:val="1"/>
        <w:rPr>
          <w:rFonts w:cs="Times New Roman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  <w:t>参考文献</w:t>
      </w:r>
    </w:p>
    <w:p w14:paraId="5D9D4A9C">
      <w:pPr>
        <w:widowControl w:val="0"/>
        <w:spacing w:line="240" w:lineRule="auto"/>
        <w:ind w:firstLine="0"/>
        <w:jc w:val="both"/>
        <w:rPr>
          <w:rFonts w:ascii="Calibri" w:hAnsi="Calibri" w:cs="Times New Roman"/>
          <w:color w:val="auto"/>
          <w:kern w:val="2"/>
          <w:sz w:val="21"/>
          <w:lang w:eastAsia="zh-CN"/>
        </w:rPr>
      </w:pPr>
    </w:p>
    <w:p w14:paraId="118DBBC8"/>
    <w:p w14:paraId="4E8B3C5E">
      <w:pPr>
        <w:ind w:firstLine="0"/>
        <w:rPr>
          <w:rFonts w:hint="eastAsia"/>
          <w:b/>
          <w:bCs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822"/>
    <w:rsid w:val="0006063C"/>
    <w:rsid w:val="000C77B1"/>
    <w:rsid w:val="0015074B"/>
    <w:rsid w:val="0029639D"/>
    <w:rsid w:val="00326F90"/>
    <w:rsid w:val="005A0F85"/>
    <w:rsid w:val="006875A8"/>
    <w:rsid w:val="00954C80"/>
    <w:rsid w:val="009A3A39"/>
    <w:rsid w:val="00A62FB3"/>
    <w:rsid w:val="00AA1D8D"/>
    <w:rsid w:val="00AC3693"/>
    <w:rsid w:val="00AC6C3D"/>
    <w:rsid w:val="00AD138F"/>
    <w:rsid w:val="00B47730"/>
    <w:rsid w:val="00CB0664"/>
    <w:rsid w:val="00DE1A00"/>
    <w:rsid w:val="00F11CFE"/>
    <w:rsid w:val="00FC693F"/>
    <w:rsid w:val="1E065E1B"/>
    <w:rsid w:val="5458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00" w:lineRule="exact"/>
      <w:ind w:firstLine="480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Cs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Cs/>
      <w:sz w:val="28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Cs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ind w:firstLine="480"/>
    </w:pPr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contextualSpacing/>
    </w:pPr>
    <w:rPr>
      <w:rFonts w:asciiTheme="majorHAnsi" w:hAnsiTheme="majorHAnsi" w:eastAsiaTheme="majorEastAsia" w:cstheme="majorBidi"/>
      <w:spacing w:val="5"/>
      <w:kern w:val="28"/>
      <w:sz w:val="6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151</Words>
  <Characters>304</Characters>
  <Lines>2</Lines>
  <Paragraphs>1</Paragraphs>
  <TotalTime>31</TotalTime>
  <ScaleCrop>false</ScaleCrop>
  <LinksUpToDate>false</LinksUpToDate>
  <CharactersWithSpaces>332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HLW</dc:creator>
  <cp:lastModifiedBy>卢金花</cp:lastModifiedBy>
  <dcterms:modified xsi:type="dcterms:W3CDTF">2026-11-03T06:13:24Z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eyJoZGlkIjoiMTcxZTdiYjgwZGIzN2ZiNTAxMmZhMDAzM2M4MWIzZWQiLCJ1c2VySWQiOiIxNzE2NTUwMDE2In0=</vt:lpwstr>
  </property>
  <property fmtid="{D5CDD505-2E9C-101B-9397-08002B2CF9AE}" pid="3" name="KSOProductBuildVer">
    <vt:lpwstr>2052-12.1.0.29158</vt:lpwstr>
  </property>
  <property fmtid="{D5CDD505-2E9C-101B-9397-08002B2CF9AE}" pid="4" name="ICV">
    <vt:lpwstr>844AAEDF993E408BBDC7688A8BAD80B8_13</vt:lpwstr>
  </property>
</Properties>
</file>